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26-285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EDUCATIONAL EXAMINERS BOARD[282]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subrule 11.4(1)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“Complaints, Investigations, and Contested Case Hearings”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17A and 256.146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chapter 17A and section 256.146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960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October 6,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Room B50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Also via Google Meet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Video call link: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meet.google.com/hcw-cnqi-ifz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Or dial: 1.405.356.8095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PIN: ‪528 469 374#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Department of Education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96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Beth Myers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Bureau of Educational Examiners, Iowa Department of Education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515.419.3679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beth.myers@iowa.gov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allows unlicensed administrators in nonpublic and charter schools to file complaints against licensees.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known costs of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Iowans seeking to protect students will benefit from this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quantitative impact.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qualitative impact is that there will be fewer barriers for people seeking to uphold professional standards of educators.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Implementation costs are expected to be minimal and absorbed within existing agency resources.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proposed rulemaking is not anticipated to have a direct effect on State revenues.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rulemaking provides the required procedures for filing a complaint.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A pathway for administrators of nonpublic schools and charter schools to file a complaint was necessary.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If the administrator of a nonpublic school or charter school does not hold a license from the Board of Educational Examiners, the administrator would not currently be able to file a complaint.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other methods were considered since unlicensed nonpublic and charter school administrators do not have any other alternative to file a complaint.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There is no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subrule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11.4(1)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11.4(1)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Who may initiate.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following entities may initiate a complaint: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Licensed practitioners.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School human resource directors.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Recognized educational entities or local or state professional organizations.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Local boards of education.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Parents or guardians of students involved in the alleged complaint.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  <w:u w:val="single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Administrators or directors of nonaccredited or independently accredited Iowa nonpublic schools.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strike/>
          <w:color w:val="000000"/>
          <w:sz w:val="24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24"/>
          <w:u w:val="single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executive director of the board of educational examiners if the following circumstances have been met: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 change.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 other complaint has been filed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regarding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256.160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or at the direction of the board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strike/>
          <w:color w:val="000000"/>
          <w:sz w:val="24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24"/>
          <w:u w:val="single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department of transportation if the licensee named in the complaint holds a behind-the-wheel instructor’s certification issued by the department and the complaint relates to an incident or incidents arising during the course of driver’s education instruction.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strike/>
          <w:color w:val="000000"/>
          <w:sz w:val="24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24"/>
          <w:u w:val="single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An employee of the department of education who, while performing official duties, becomes aware of any alleged misconduct by an individual licensed under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256.146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hcw-cnqi-ifz" Type="http://schemas.openxmlformats.org/officeDocument/2006/relationships/hyperlink" Id="rId4"/>
    <Relationship TargetMode="External" Target="mailto:beth.myers@iowa.gov" Type="http://schemas.openxmlformats.org/officeDocument/2006/relationships/hyperlink" Id="rId5"/>
    <Relationship TargetMode="External" Target="https://www.legis.iowa.gov/docs/ico/chapter/256.160.pdf" Type="http://schemas.openxmlformats.org/officeDocument/2006/relationships/hyperlink" Id="rId6"/>
    <Relationship TargetMode="External" Target="https://www.legis.iowa.gov/docs/ico/chapter/256.146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